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79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УИД86 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/>
        <w:jc w:val="both"/>
      </w:pPr>
    </w:p>
    <w:p>
      <w:pPr>
        <w:widowControl w:val="0"/>
        <w:spacing w:before="0" w:after="0" w:line="317" w:lineRule="atLeast"/>
        <w:ind w:left="57" w:right="28" w:firstLine="65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3:50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установленное в отношении него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отсутствовал по месту жительства с 22:00 ч.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>502</w:t>
      </w:r>
      <w:r>
        <w:rPr>
          <w:rFonts w:ascii="Times New Roman" w:eastAsia="Times New Roman" w:hAnsi="Times New Roman" w:cs="Times New Roman"/>
          <w:sz w:val="28"/>
          <w:szCs w:val="28"/>
        </w:rPr>
        <w:t>615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 /л.д.2/, рапортом,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ответственность, в соответствии со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4.2 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двенадцать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196797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3">
    <w:name w:val="cat-UserDefined grp-27 rplc-13"/>
    <w:basedOn w:val="DefaultParagraphFont"/>
  </w:style>
  <w:style w:type="character" w:customStyle="1" w:styleId="cat-UserDefinedgrp-28rplc-21">
    <w:name w:val="cat-UserDefined grp-28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B6B2B-3B98-4BCA-A28A-7D1A16F8D16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